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РЕЗОЛЮТИВНАЯ ЧАСТЬ РЕШЕНИЯ</w:t>
      </w:r>
    </w:p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</w:pPr>
    </w:p>
    <w:p>
      <w:pPr>
        <w:widowControl w:val="0"/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>
        <w:rPr>
          <w:rStyle w:val="cat-Dategrp-3rplc-1"/>
          <w:rFonts w:ascii="Times New Roman" w:eastAsia="Times New Roman" w:hAnsi="Times New Roman" w:cs="Times New Roman"/>
        </w:rPr>
        <w:t>дата</w:t>
      </w:r>
    </w:p>
    <w:p>
      <w:pPr>
        <w:widowControl w:val="0"/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№2 Ханты-Мансийского судебного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</w:t>
      </w:r>
      <w:r>
        <w:rPr>
          <w:rStyle w:val="cat-FIOgrp-8rplc-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рассмотрев в порядке упрощенного производства гражданское дело №2-</w:t>
      </w:r>
      <w:r>
        <w:rPr>
          <w:rFonts w:ascii="Times New Roman" w:eastAsia="Times New Roman" w:hAnsi="Times New Roman" w:cs="Times New Roman"/>
        </w:rPr>
        <w:t>1057</w:t>
      </w:r>
      <w:r>
        <w:rPr>
          <w:rFonts w:ascii="Times New Roman" w:eastAsia="Times New Roman" w:hAnsi="Times New Roman" w:cs="Times New Roman"/>
        </w:rPr>
        <w:t xml:space="preserve">-2802/2026 по иску </w:t>
      </w:r>
      <w:r>
        <w:rPr>
          <w:rStyle w:val="cat-UserDefinedgrp-16rplc-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Руководствуясь ст.ст.12, 194-197, 232.4 Гражданского процессуального кодекса Российской Федерации, мировой судья</w:t>
      </w:r>
    </w:p>
    <w:p>
      <w:pPr>
        <w:widowControl w:val="0"/>
        <w:spacing w:before="120" w:after="12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РЕШИЛ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Исковые требования </w:t>
      </w:r>
      <w:r>
        <w:rPr>
          <w:rStyle w:val="cat-UserDefinedgrp-16rplc-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</w:t>
      </w:r>
      <w:r>
        <w:rPr>
          <w:rFonts w:ascii="Times New Roman" w:eastAsia="Times New Roman" w:hAnsi="Times New Roman" w:cs="Times New Roman"/>
        </w:rPr>
        <w:t xml:space="preserve"> удовлетворить.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Style w:val="cat-UserDefinedgrp-18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(СНИЛС </w:t>
      </w:r>
      <w:r>
        <w:rPr>
          <w:rStyle w:val="cat-PhoneNumbergrp-15rplc-1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17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в пользу </w:t>
      </w:r>
      <w:r>
        <w:rPr>
          <w:rStyle w:val="cat-UserDefinedgrp-19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Style w:val="cat-Sumgrp-12rplc-13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счет задолженности за период с </w:t>
      </w:r>
      <w:r>
        <w:rPr>
          <w:rStyle w:val="cat-Dategrp-4rplc-14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Style w:val="cat-Dategrp-5rplc-15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Addressgrp-2rplc-1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пени в размере </w:t>
      </w:r>
      <w:r>
        <w:rPr>
          <w:rStyle w:val="cat-Sumgrp-13rplc-17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за период с </w:t>
      </w:r>
      <w:r>
        <w:rPr>
          <w:rStyle w:val="cat-Dategrp-6rplc-18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Style w:val="cat-Dategrp-7rplc-1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Sumgrp-14rplc-20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счет оплаты госпошлины.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№2 Ханты-Мансийского судебного </w:t>
      </w:r>
      <w:r>
        <w:rPr>
          <w:rStyle w:val="cat-Addressgrp-1rplc-21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Style w:val="cat-FIOgrp-11rplc-22"/>
          <w:rFonts w:ascii="Times New Roman" w:eastAsia="Times New Roman" w:hAnsi="Times New Roman" w:cs="Times New Roman"/>
        </w:rPr>
        <w:t>фио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Style w:val="cat-FIOgrp-11rplc-23"/>
          <w:rFonts w:ascii="Times New Roman" w:eastAsia="Times New Roman" w:hAnsi="Times New Roman" w:cs="Times New Roman"/>
        </w:rPr>
        <w:t>фио</w:t>
      </w: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3rplc-1">
    <w:name w:val="cat-Date grp-3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8rplc-3">
    <w:name w:val="cat-FIO grp-8 rplc-3"/>
    <w:basedOn w:val="DefaultParagraphFont"/>
  </w:style>
  <w:style w:type="character" w:customStyle="1" w:styleId="cat-UserDefinedgrp-16rplc-4">
    <w:name w:val="cat-UserDefined grp-16 rplc-4"/>
    <w:basedOn w:val="DefaultParagraphFont"/>
  </w:style>
  <w:style w:type="character" w:customStyle="1" w:styleId="cat-UserDefinedgrp-16rplc-6">
    <w:name w:val="cat-UserDefined grp-16 rplc-6"/>
    <w:basedOn w:val="DefaultParagraphFont"/>
  </w:style>
  <w:style w:type="character" w:customStyle="1" w:styleId="cat-UserDefinedgrp-18rplc-9">
    <w:name w:val="cat-UserDefined grp-18 rplc-9"/>
    <w:basedOn w:val="DefaultParagraphFont"/>
  </w:style>
  <w:style w:type="character" w:customStyle="1" w:styleId="cat-PhoneNumbergrp-15rplc-10">
    <w:name w:val="cat-PhoneNumber grp-15 rplc-10"/>
    <w:basedOn w:val="DefaultParagraphFont"/>
  </w:style>
  <w:style w:type="character" w:customStyle="1" w:styleId="cat-UserDefinedgrp-17rplc-11">
    <w:name w:val="cat-UserDefined grp-17 rplc-11"/>
    <w:basedOn w:val="DefaultParagraphFont"/>
  </w:style>
  <w:style w:type="character" w:customStyle="1" w:styleId="cat-UserDefinedgrp-19rplc-12">
    <w:name w:val="cat-UserDefined grp-19 rplc-12"/>
    <w:basedOn w:val="DefaultParagraphFont"/>
  </w:style>
  <w:style w:type="character" w:customStyle="1" w:styleId="cat-Sumgrp-12rplc-13">
    <w:name w:val="cat-Sum grp-12 rplc-13"/>
    <w:basedOn w:val="DefaultParagraphFont"/>
  </w:style>
  <w:style w:type="character" w:customStyle="1" w:styleId="cat-Dategrp-4rplc-14">
    <w:name w:val="cat-Date grp-4 rplc-14"/>
    <w:basedOn w:val="DefaultParagraphFont"/>
  </w:style>
  <w:style w:type="character" w:customStyle="1" w:styleId="cat-Dategrp-5rplc-15">
    <w:name w:val="cat-Date grp-5 rplc-15"/>
    <w:basedOn w:val="DefaultParagraphFont"/>
  </w:style>
  <w:style w:type="character" w:customStyle="1" w:styleId="cat-Addressgrp-2rplc-16">
    <w:name w:val="cat-Address grp-2 rplc-16"/>
    <w:basedOn w:val="DefaultParagraphFont"/>
  </w:style>
  <w:style w:type="character" w:customStyle="1" w:styleId="cat-Sumgrp-13rplc-17">
    <w:name w:val="cat-Sum grp-13 rplc-17"/>
    <w:basedOn w:val="DefaultParagraphFont"/>
  </w:style>
  <w:style w:type="character" w:customStyle="1" w:styleId="cat-Dategrp-6rplc-18">
    <w:name w:val="cat-Date grp-6 rplc-18"/>
    <w:basedOn w:val="DefaultParagraphFont"/>
  </w:style>
  <w:style w:type="character" w:customStyle="1" w:styleId="cat-Dategrp-7rplc-19">
    <w:name w:val="cat-Date grp-7 rplc-19"/>
    <w:basedOn w:val="DefaultParagraphFont"/>
  </w:style>
  <w:style w:type="character" w:customStyle="1" w:styleId="cat-Sumgrp-14rplc-20">
    <w:name w:val="cat-Sum grp-14 rplc-20"/>
    <w:basedOn w:val="DefaultParagraphFont"/>
  </w:style>
  <w:style w:type="character" w:customStyle="1" w:styleId="cat-Addressgrp-1rplc-21">
    <w:name w:val="cat-Address grp-1 rplc-21"/>
    <w:basedOn w:val="DefaultParagraphFont"/>
  </w:style>
  <w:style w:type="character" w:customStyle="1" w:styleId="cat-FIOgrp-11rplc-22">
    <w:name w:val="cat-FIO grp-11 rplc-22"/>
    <w:basedOn w:val="DefaultParagraphFont"/>
  </w:style>
  <w:style w:type="character" w:customStyle="1" w:styleId="cat-FIOgrp-11rplc-23">
    <w:name w:val="cat-FIO grp-11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